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746" w:type="dxa"/>
        <w:tblInd w:w="1596" w:type="dxa"/>
        <w:tblLook w:val="0600" w:firstRow="0" w:lastRow="0" w:firstColumn="0" w:lastColumn="0" w:noHBand="1" w:noVBand="1"/>
      </w:tblPr>
      <w:tblGrid>
        <w:gridCol w:w="7743"/>
        <w:gridCol w:w="2003"/>
      </w:tblGrid>
      <w:tr w:rsidR="00E3286D" w:rsidRPr="00C448DD" w14:paraId="026426AB" w14:textId="77777777" w:rsidTr="00C71D35">
        <w:trPr>
          <w:trHeight w:val="1718"/>
        </w:trPr>
        <w:tc>
          <w:tcPr>
            <w:tcW w:w="7743" w:type="dxa"/>
            <w:vAlign w:val="center"/>
          </w:tcPr>
          <w:p w14:paraId="65689FE5" w14:textId="411B3A9C" w:rsidR="00E3286D" w:rsidRDefault="0001056B" w:rsidP="00D7411C">
            <w:pPr>
              <w:pStyle w:val="Ttulo"/>
              <w:jc w:val="center"/>
            </w:pPr>
            <w:bookmarkStart w:id="0" w:name="_Hlk221196087"/>
            <w:bookmarkEnd w:id="0"/>
            <w:r>
              <w:t>Formulario de actualización al usuario</w:t>
            </w:r>
            <w:r w:rsidR="00876B03">
              <w:t xml:space="preserve"> Sistema de Bibliotecas CCSS</w:t>
            </w:r>
          </w:p>
          <w:p w14:paraId="2B537F22" w14:textId="7E9DDB13" w:rsidR="0001056B" w:rsidRPr="0001056B" w:rsidRDefault="0001056B" w:rsidP="0001056B"/>
        </w:tc>
        <w:tc>
          <w:tcPr>
            <w:tcW w:w="2003" w:type="dxa"/>
            <w:vAlign w:val="center"/>
          </w:tcPr>
          <w:p w14:paraId="3D4104DB" w14:textId="054C65E2" w:rsidR="00E3286D" w:rsidRPr="00C448DD" w:rsidRDefault="00E3286D" w:rsidP="00E3286D">
            <w:pPr>
              <w:spacing w:after="0"/>
              <w:jc w:val="right"/>
            </w:pPr>
          </w:p>
        </w:tc>
      </w:tr>
    </w:tbl>
    <w:p w14:paraId="42D6F452" w14:textId="4CA44DA2" w:rsidR="00876B03" w:rsidRPr="00876B03" w:rsidRDefault="00741312" w:rsidP="00876B03">
      <w:pPr>
        <w:rPr>
          <w:lang w:val="es-CR"/>
        </w:rPr>
      </w:pPr>
      <w:r>
        <w:rPr>
          <w:b/>
          <w:bCs/>
          <w:noProof/>
          <w:lang w:val="es-CR"/>
        </w:rPr>
        <w:drawing>
          <wp:anchor distT="0" distB="0" distL="114300" distR="114300" simplePos="0" relativeHeight="251658240" behindDoc="0" locked="0" layoutInCell="1" allowOverlap="0" wp14:anchorId="499EF7EB" wp14:editId="02ABB664">
            <wp:simplePos x="0" y="0"/>
            <wp:positionH relativeFrom="column">
              <wp:posOffset>-15240</wp:posOffset>
            </wp:positionH>
            <wp:positionV relativeFrom="paragraph">
              <wp:posOffset>-1337945</wp:posOffset>
            </wp:positionV>
            <wp:extent cx="925200" cy="925200"/>
            <wp:effectExtent l="0" t="0" r="8255" b="8255"/>
            <wp:wrapNone/>
            <wp:docPr id="1885704925" name="Imagen 6" descr="Logoti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704925" name="Imagen 6" descr="Logotipo&#10;&#10;El contenido generado por IA puede ser incorrec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200" cy="92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B03" w:rsidRPr="00876B03">
        <w:rPr>
          <w:b/>
          <w:bCs/>
          <w:lang w:val="es-CR"/>
        </w:rPr>
        <w:t>Introducción:</w:t>
      </w:r>
      <w:r w:rsidR="00876B03" w:rsidRPr="00876B03">
        <w:rPr>
          <w:lang w:val="es-CR"/>
        </w:rPr>
        <w:t> </w:t>
      </w:r>
      <w:r w:rsidR="00876B03" w:rsidRPr="00876B03">
        <w:rPr>
          <w:i/>
          <w:iCs/>
          <w:lang w:val="es-CR"/>
        </w:rPr>
        <w:t>El objetivo de este formulario es conocer sus necesidades de información para personalizar nuestros servicios y asegurar que los recursos científicos disponibles se alineen con su práctica clínica o académica.</w:t>
      </w:r>
    </w:p>
    <w:p w14:paraId="4B67C23C" w14:textId="6879A258" w:rsidR="00876B03" w:rsidRPr="00876B03" w:rsidRDefault="00000000" w:rsidP="00876B03">
      <w:pPr>
        <w:rPr>
          <w:lang w:val="es-CR"/>
        </w:rPr>
      </w:pPr>
      <w:r>
        <w:rPr>
          <w:lang w:val="es-CR"/>
        </w:rPr>
        <w:pict w14:anchorId="0BF4B1EF">
          <v:rect id="_x0000_i1025" style="width:0;height:.75pt" o:hralign="center" o:hrstd="t" o:hr="t" fillcolor="#a0a0a0" stroked="f"/>
        </w:pict>
      </w:r>
    </w:p>
    <w:p w14:paraId="66934678" w14:textId="0F7C8786" w:rsidR="00876B03" w:rsidRPr="00876B03" w:rsidRDefault="00876B03" w:rsidP="00876B03">
      <w:pPr>
        <w:rPr>
          <w:b/>
          <w:bCs/>
          <w:lang w:val="es-CR"/>
        </w:rPr>
      </w:pPr>
      <w:r w:rsidRPr="00876B03">
        <w:rPr>
          <w:b/>
          <w:bCs/>
          <w:lang w:val="es-CR"/>
        </w:rPr>
        <w:t xml:space="preserve">I. Perfil </w:t>
      </w:r>
      <w:r w:rsidR="00741312" w:rsidRPr="00876B03">
        <w:rPr>
          <w:b/>
          <w:bCs/>
          <w:lang w:val="es-CR"/>
        </w:rPr>
        <w:t>Socio profesional</w:t>
      </w:r>
    </w:p>
    <w:p w14:paraId="3B035F28" w14:textId="400AC442" w:rsidR="00876B03" w:rsidRPr="00876B03" w:rsidRDefault="00876B03" w:rsidP="00876B03">
      <w:pPr>
        <w:ind w:left="360"/>
        <w:rPr>
          <w:lang w:val="es-CR"/>
        </w:rPr>
      </w:pPr>
      <w:r w:rsidRPr="00876B03">
        <w:rPr>
          <w:b/>
          <w:bCs/>
          <w:lang w:val="es-CR"/>
        </w:rPr>
        <w:t>Nombre y Apellidos:</w:t>
      </w:r>
      <w:r w:rsidRPr="00876B03">
        <w:rPr>
          <w:lang w:val="es-CR"/>
        </w:rPr>
        <w:t> ________________________________________</w:t>
      </w:r>
    </w:p>
    <w:p w14:paraId="0B665B26" w14:textId="1063CA47" w:rsidR="00876B03" w:rsidRPr="00876B03" w:rsidRDefault="00876B03" w:rsidP="00876B03">
      <w:pPr>
        <w:ind w:left="360"/>
        <w:rPr>
          <w:lang w:val="es-CR"/>
        </w:rPr>
      </w:pPr>
      <w:r w:rsidRPr="00876B03">
        <w:rPr>
          <w:b/>
          <w:bCs/>
          <w:lang w:val="es-CR"/>
        </w:rPr>
        <w:t>Correo:</w:t>
      </w:r>
      <w:r w:rsidRPr="00876B03">
        <w:rPr>
          <w:lang w:val="es-CR"/>
        </w:rPr>
        <w:t> ________________________________________</w:t>
      </w:r>
    </w:p>
    <w:p w14:paraId="70C37D92" w14:textId="77777777" w:rsidR="00876B03" w:rsidRPr="00876B03" w:rsidRDefault="00876B03" w:rsidP="00876B03">
      <w:pPr>
        <w:ind w:left="360"/>
        <w:rPr>
          <w:lang w:val="es-CR"/>
        </w:rPr>
      </w:pPr>
      <w:r w:rsidRPr="00876B03">
        <w:rPr>
          <w:b/>
          <w:bCs/>
          <w:lang w:val="es-CR"/>
        </w:rPr>
        <w:t>Categoría Profesional:</w:t>
      </w:r>
    </w:p>
    <w:p w14:paraId="16B52FCB" w14:textId="31B68183" w:rsidR="00876B03" w:rsidRPr="00876B03" w:rsidRDefault="00876B03" w:rsidP="00C74756">
      <w:pPr>
        <w:numPr>
          <w:ilvl w:val="0"/>
          <w:numId w:val="44"/>
        </w:numPr>
        <w:rPr>
          <w:lang w:val="es-CR"/>
        </w:rPr>
      </w:pPr>
      <w:r w:rsidRPr="00876B03">
        <w:rPr>
          <w:lang w:val="es-CR"/>
        </w:rPr>
        <w:t>Médico/a (Especialista/</w:t>
      </w:r>
      <w:r w:rsidR="00D7411C" w:rsidRPr="00211276">
        <w:rPr>
          <w:lang w:val="es-CR"/>
        </w:rPr>
        <w:t>Asistente</w:t>
      </w:r>
      <w:r w:rsidRPr="00211276">
        <w:rPr>
          <w:lang w:val="es-CR"/>
        </w:rPr>
        <w:t>)</w:t>
      </w:r>
    </w:p>
    <w:p w14:paraId="3FF74BFF" w14:textId="77777777" w:rsidR="00876B03" w:rsidRPr="00876B03" w:rsidRDefault="00876B03" w:rsidP="00C74756">
      <w:pPr>
        <w:numPr>
          <w:ilvl w:val="0"/>
          <w:numId w:val="44"/>
        </w:numPr>
        <w:rPr>
          <w:lang w:val="es-CR"/>
        </w:rPr>
      </w:pPr>
      <w:r w:rsidRPr="00876B03">
        <w:rPr>
          <w:lang w:val="es-CR"/>
        </w:rPr>
        <w:t>Médico/a Residente</w:t>
      </w:r>
    </w:p>
    <w:p w14:paraId="0D2B59E5" w14:textId="77777777" w:rsidR="00876B03" w:rsidRPr="00876B03" w:rsidRDefault="00876B03" w:rsidP="00C74756">
      <w:pPr>
        <w:numPr>
          <w:ilvl w:val="0"/>
          <w:numId w:val="44"/>
        </w:numPr>
        <w:rPr>
          <w:lang w:val="es-CR"/>
        </w:rPr>
      </w:pPr>
      <w:r w:rsidRPr="00876B03">
        <w:rPr>
          <w:lang w:val="es-CR"/>
        </w:rPr>
        <w:t>Estudiante (Pregrado/Internado)</w:t>
      </w:r>
    </w:p>
    <w:p w14:paraId="53245B04" w14:textId="77777777" w:rsidR="00876B03" w:rsidRPr="00876B03" w:rsidRDefault="00876B03" w:rsidP="00C74756">
      <w:pPr>
        <w:numPr>
          <w:ilvl w:val="0"/>
          <w:numId w:val="44"/>
        </w:numPr>
        <w:rPr>
          <w:lang w:val="es-CR"/>
        </w:rPr>
      </w:pPr>
      <w:r w:rsidRPr="00876B03">
        <w:rPr>
          <w:lang w:val="es-CR"/>
        </w:rPr>
        <w:t>Personal de Enfermería</w:t>
      </w:r>
    </w:p>
    <w:p w14:paraId="34C48477" w14:textId="77777777" w:rsidR="00876B03" w:rsidRPr="00876B03" w:rsidRDefault="00876B03" w:rsidP="00C74756">
      <w:pPr>
        <w:numPr>
          <w:ilvl w:val="0"/>
          <w:numId w:val="44"/>
        </w:numPr>
        <w:rPr>
          <w:lang w:val="es-CR"/>
        </w:rPr>
      </w:pPr>
      <w:r w:rsidRPr="00876B03">
        <w:rPr>
          <w:lang w:val="es-CR"/>
        </w:rPr>
        <w:t>Investigador / Personal Académico</w:t>
      </w:r>
    </w:p>
    <w:p w14:paraId="721AA52A" w14:textId="24E8DD25" w:rsidR="00876B03" w:rsidRPr="00876B03" w:rsidRDefault="00876B03" w:rsidP="00C74756">
      <w:pPr>
        <w:numPr>
          <w:ilvl w:val="0"/>
          <w:numId w:val="44"/>
        </w:numPr>
        <w:rPr>
          <w:lang w:val="es-CR"/>
        </w:rPr>
      </w:pPr>
      <w:r w:rsidRPr="00876B03">
        <w:rPr>
          <w:lang w:val="es-CR"/>
        </w:rPr>
        <w:t>Otro: ___________</w:t>
      </w:r>
      <w:r w:rsidR="00D7411C">
        <w:rPr>
          <w:lang w:val="es-CR"/>
        </w:rPr>
        <w:t>________________</w:t>
      </w:r>
    </w:p>
    <w:p w14:paraId="4205D506" w14:textId="67B6DB14" w:rsidR="00D7411C" w:rsidRDefault="00876B03" w:rsidP="00876B03">
      <w:pPr>
        <w:ind w:left="360"/>
        <w:rPr>
          <w:b/>
          <w:bCs/>
          <w:lang w:val="es-CR"/>
        </w:rPr>
      </w:pPr>
      <w:r w:rsidRPr="00876B03">
        <w:rPr>
          <w:b/>
          <w:bCs/>
          <w:lang w:val="es-CR"/>
        </w:rPr>
        <w:t>Especialidad</w:t>
      </w:r>
      <w:r w:rsidR="00D7411C">
        <w:rPr>
          <w:b/>
          <w:bCs/>
          <w:lang w:val="es-CR"/>
        </w:rPr>
        <w:t>: ___________________________</w:t>
      </w:r>
    </w:p>
    <w:p w14:paraId="033F3798" w14:textId="52357FEB" w:rsidR="00876B03" w:rsidRDefault="00D7411C" w:rsidP="00876B03">
      <w:pPr>
        <w:ind w:left="360"/>
        <w:rPr>
          <w:lang w:val="es-CR"/>
        </w:rPr>
      </w:pPr>
      <w:r w:rsidRPr="00211276">
        <w:rPr>
          <w:b/>
          <w:bCs/>
          <w:lang w:val="es-CR"/>
        </w:rPr>
        <w:t xml:space="preserve">Lugar o </w:t>
      </w:r>
      <w:r w:rsidR="00876B03" w:rsidRPr="00211276">
        <w:rPr>
          <w:b/>
          <w:bCs/>
          <w:lang w:val="es-CR"/>
        </w:rPr>
        <w:t>Área</w:t>
      </w:r>
      <w:r w:rsidR="00876B03" w:rsidRPr="00876B03">
        <w:rPr>
          <w:b/>
          <w:bCs/>
          <w:lang w:val="es-CR"/>
        </w:rPr>
        <w:t xml:space="preserve"> de Adscripción:</w:t>
      </w:r>
      <w:r w:rsidR="00876B03" w:rsidRPr="00876B03">
        <w:rPr>
          <w:lang w:val="es-CR"/>
        </w:rPr>
        <w:t> ___________________</w:t>
      </w:r>
      <w:r>
        <w:rPr>
          <w:lang w:val="es-CR"/>
        </w:rPr>
        <w:t>___</w:t>
      </w:r>
    </w:p>
    <w:p w14:paraId="74473763" w14:textId="77777777" w:rsidR="00D7411C" w:rsidRPr="00876B03" w:rsidRDefault="00D7411C" w:rsidP="00876B03">
      <w:pPr>
        <w:ind w:left="360"/>
        <w:rPr>
          <w:lang w:val="es-CR"/>
        </w:rPr>
      </w:pPr>
    </w:p>
    <w:p w14:paraId="2B447519" w14:textId="3394D29E" w:rsidR="00876B03" w:rsidRPr="00876B03" w:rsidRDefault="00876B03" w:rsidP="00876B03">
      <w:pPr>
        <w:rPr>
          <w:b/>
          <w:bCs/>
          <w:lang w:val="es-CR"/>
        </w:rPr>
      </w:pPr>
      <w:r w:rsidRPr="00876B03">
        <w:rPr>
          <w:b/>
          <w:bCs/>
          <w:lang w:val="es-CR"/>
        </w:rPr>
        <w:t xml:space="preserve">II. Necesidades y </w:t>
      </w:r>
      <w:r w:rsidR="00C74756">
        <w:rPr>
          <w:b/>
          <w:bCs/>
          <w:lang w:val="es-CR"/>
        </w:rPr>
        <w:t>h</w:t>
      </w:r>
      <w:r w:rsidRPr="00876B03">
        <w:rPr>
          <w:b/>
          <w:bCs/>
          <w:lang w:val="es-CR"/>
        </w:rPr>
        <w:t>ábitos de Información</w:t>
      </w:r>
    </w:p>
    <w:p w14:paraId="7C4D005F" w14:textId="65D37CF1" w:rsidR="00876B03" w:rsidRPr="00876B03" w:rsidRDefault="00876B03" w:rsidP="00C74756">
      <w:pPr>
        <w:rPr>
          <w:lang w:val="es-CR"/>
        </w:rPr>
      </w:pPr>
      <w:r w:rsidRPr="00876B03">
        <w:rPr>
          <w:b/>
          <w:bCs/>
          <w:lang w:val="es-CR"/>
        </w:rPr>
        <w:t>¿Cuál es el propósito principal de sus búsquedas?</w:t>
      </w:r>
      <w:r w:rsidRPr="00876B03">
        <w:rPr>
          <w:lang w:val="es-CR"/>
        </w:rPr>
        <w:t> (Marque máximo 2)</w:t>
      </w:r>
    </w:p>
    <w:p w14:paraId="31142783" w14:textId="77777777" w:rsidR="00876B03" w:rsidRPr="00876B03" w:rsidRDefault="00876B03" w:rsidP="00C74756">
      <w:pPr>
        <w:numPr>
          <w:ilvl w:val="0"/>
          <w:numId w:val="45"/>
        </w:numPr>
        <w:rPr>
          <w:lang w:val="es-CR"/>
        </w:rPr>
      </w:pPr>
      <w:r w:rsidRPr="00876B03">
        <w:rPr>
          <w:lang w:val="es-CR"/>
        </w:rPr>
        <w:t>Resolución de casos clínicos (Atención al paciente)</w:t>
      </w:r>
    </w:p>
    <w:p w14:paraId="6D3C8EC0" w14:textId="77777777" w:rsidR="00876B03" w:rsidRPr="00876B03" w:rsidRDefault="00876B03" w:rsidP="00C74756">
      <w:pPr>
        <w:numPr>
          <w:ilvl w:val="0"/>
          <w:numId w:val="45"/>
        </w:numPr>
        <w:rPr>
          <w:lang w:val="es-CR"/>
        </w:rPr>
      </w:pPr>
      <w:r w:rsidRPr="00876B03">
        <w:rPr>
          <w:lang w:val="es-CR"/>
        </w:rPr>
        <w:t>Elaboración de protocolos o guías</w:t>
      </w:r>
    </w:p>
    <w:p w14:paraId="473D4480" w14:textId="77777777" w:rsidR="00876B03" w:rsidRPr="00876B03" w:rsidRDefault="00876B03" w:rsidP="00C74756">
      <w:pPr>
        <w:numPr>
          <w:ilvl w:val="0"/>
          <w:numId w:val="45"/>
        </w:numPr>
        <w:rPr>
          <w:lang w:val="es-CR"/>
        </w:rPr>
      </w:pPr>
      <w:r w:rsidRPr="00876B03">
        <w:rPr>
          <w:lang w:val="es-CR"/>
        </w:rPr>
        <w:t>Investigación y publicación científica</w:t>
      </w:r>
    </w:p>
    <w:p w14:paraId="1479B9F2" w14:textId="77777777" w:rsidR="00876B03" w:rsidRPr="00876B03" w:rsidRDefault="00876B03" w:rsidP="00C74756">
      <w:pPr>
        <w:numPr>
          <w:ilvl w:val="0"/>
          <w:numId w:val="45"/>
        </w:numPr>
        <w:rPr>
          <w:lang w:val="es-CR"/>
        </w:rPr>
      </w:pPr>
      <w:r w:rsidRPr="00876B03">
        <w:rPr>
          <w:lang w:val="es-CR"/>
        </w:rPr>
        <w:t>Docencia y preparación de clases</w:t>
      </w:r>
    </w:p>
    <w:p w14:paraId="1CDF2B6B" w14:textId="77777777" w:rsidR="00876B03" w:rsidRPr="00876B03" w:rsidRDefault="00876B03" w:rsidP="00C74756">
      <w:pPr>
        <w:numPr>
          <w:ilvl w:val="0"/>
          <w:numId w:val="45"/>
        </w:numPr>
        <w:rPr>
          <w:lang w:val="es-CR"/>
        </w:rPr>
      </w:pPr>
      <w:r w:rsidRPr="00876B03">
        <w:rPr>
          <w:lang w:val="es-CR"/>
        </w:rPr>
        <w:t>Actualización continua</w:t>
      </w:r>
    </w:p>
    <w:p w14:paraId="38916BAF" w14:textId="77777777" w:rsidR="00876B03" w:rsidRPr="00876B03" w:rsidRDefault="00876B03" w:rsidP="00C74756">
      <w:pPr>
        <w:rPr>
          <w:lang w:val="es-CR"/>
        </w:rPr>
      </w:pPr>
      <w:r w:rsidRPr="00876B03">
        <w:rPr>
          <w:b/>
          <w:bCs/>
          <w:lang w:val="es-CR"/>
        </w:rPr>
        <w:t>¿Qué tipo de recursos prefiere utilizar?</w:t>
      </w:r>
    </w:p>
    <w:p w14:paraId="3DDCDAD0" w14:textId="77777777" w:rsidR="00876B03" w:rsidRPr="00876B03" w:rsidRDefault="00876B03" w:rsidP="00C74756">
      <w:pPr>
        <w:numPr>
          <w:ilvl w:val="0"/>
          <w:numId w:val="46"/>
        </w:numPr>
        <w:rPr>
          <w:lang w:val="es-CR"/>
        </w:rPr>
      </w:pPr>
      <w:r w:rsidRPr="00876B03">
        <w:rPr>
          <w:lang w:val="es-CR"/>
        </w:rPr>
        <w:t>Artículos de revistas científicas (</w:t>
      </w:r>
      <w:proofErr w:type="spellStart"/>
      <w:r w:rsidRPr="00876B03">
        <w:rPr>
          <w:lang w:val="es-CR"/>
        </w:rPr>
        <w:t>Journals</w:t>
      </w:r>
      <w:proofErr w:type="spellEnd"/>
      <w:r w:rsidRPr="00876B03">
        <w:rPr>
          <w:lang w:val="es-CR"/>
        </w:rPr>
        <w:t>)</w:t>
      </w:r>
    </w:p>
    <w:p w14:paraId="5CC326EA" w14:textId="09FD03E3" w:rsidR="00876B03" w:rsidRPr="00211276" w:rsidRDefault="00876B03" w:rsidP="00C74756">
      <w:pPr>
        <w:numPr>
          <w:ilvl w:val="0"/>
          <w:numId w:val="46"/>
        </w:numPr>
        <w:rPr>
          <w:lang w:val="es-CR"/>
        </w:rPr>
      </w:pPr>
      <w:r w:rsidRPr="00876B03">
        <w:rPr>
          <w:lang w:val="es-CR"/>
        </w:rPr>
        <w:t>Libros de texto (</w:t>
      </w:r>
      <w:r w:rsidRPr="00211276">
        <w:rPr>
          <w:lang w:val="es-CR"/>
        </w:rPr>
        <w:t>Referencia</w:t>
      </w:r>
      <w:r w:rsidR="00C867CA" w:rsidRPr="00211276">
        <w:rPr>
          <w:lang w:val="es-CR"/>
        </w:rPr>
        <w:t xml:space="preserve"> y texto completo</w:t>
      </w:r>
      <w:r w:rsidRPr="00211276">
        <w:rPr>
          <w:lang w:val="es-CR"/>
        </w:rPr>
        <w:t>)</w:t>
      </w:r>
    </w:p>
    <w:p w14:paraId="45B8D88B" w14:textId="77777777" w:rsidR="00876B03" w:rsidRPr="00211276" w:rsidRDefault="00876B03" w:rsidP="00C74756">
      <w:pPr>
        <w:numPr>
          <w:ilvl w:val="0"/>
          <w:numId w:val="46"/>
        </w:numPr>
        <w:rPr>
          <w:lang w:val="es-CR"/>
        </w:rPr>
      </w:pPr>
      <w:r w:rsidRPr="00211276">
        <w:rPr>
          <w:lang w:val="es-CR"/>
        </w:rPr>
        <w:t>Guías de Práctica Clínica (GPC)</w:t>
      </w:r>
    </w:p>
    <w:p w14:paraId="5F5817CC" w14:textId="4F565DCE" w:rsidR="00876B03" w:rsidRPr="00211276" w:rsidRDefault="00876B03" w:rsidP="00C74756">
      <w:pPr>
        <w:numPr>
          <w:ilvl w:val="0"/>
          <w:numId w:val="46"/>
        </w:numPr>
        <w:rPr>
          <w:lang w:val="es-CR"/>
        </w:rPr>
      </w:pPr>
      <w:r w:rsidRPr="00211276">
        <w:rPr>
          <w:lang w:val="es-CR"/>
        </w:rPr>
        <w:t xml:space="preserve">Bases de datos </w:t>
      </w:r>
      <w:r w:rsidR="00C867CA" w:rsidRPr="00211276">
        <w:rPr>
          <w:lang w:val="es-CR"/>
        </w:rPr>
        <w:t>basad</w:t>
      </w:r>
      <w:r w:rsidR="00211276" w:rsidRPr="00211276">
        <w:rPr>
          <w:lang w:val="es-CR"/>
        </w:rPr>
        <w:t>a</w:t>
      </w:r>
      <w:r w:rsidR="00C867CA" w:rsidRPr="00211276">
        <w:rPr>
          <w:lang w:val="es-CR"/>
        </w:rPr>
        <w:t xml:space="preserve">s en </w:t>
      </w:r>
      <w:r w:rsidRPr="00211276">
        <w:rPr>
          <w:lang w:val="es-CR"/>
        </w:rPr>
        <w:t>evidencia (ej. </w:t>
      </w:r>
      <w:proofErr w:type="spellStart"/>
      <w:r w:rsidRPr="00211276">
        <w:rPr>
          <w:lang w:val="es-CR"/>
        </w:rPr>
        <w:t>UpToDate</w:t>
      </w:r>
      <w:proofErr w:type="spellEnd"/>
      <w:r w:rsidRPr="00211276">
        <w:rPr>
          <w:lang w:val="es-CR"/>
        </w:rPr>
        <w:t>)</w:t>
      </w:r>
    </w:p>
    <w:p w14:paraId="5195DC01" w14:textId="77777777" w:rsidR="00876B03" w:rsidRDefault="00876B03" w:rsidP="00C74756">
      <w:pPr>
        <w:numPr>
          <w:ilvl w:val="0"/>
          <w:numId w:val="46"/>
        </w:numPr>
        <w:rPr>
          <w:lang w:val="es-CR"/>
        </w:rPr>
      </w:pPr>
      <w:r w:rsidRPr="00876B03">
        <w:rPr>
          <w:lang w:val="es-CR"/>
        </w:rPr>
        <w:t>Bases de datos de imágenes o videos quirúrgicos</w:t>
      </w:r>
    </w:p>
    <w:p w14:paraId="3CA110EA" w14:textId="60803151" w:rsidR="00C867CA" w:rsidRPr="00876B03" w:rsidRDefault="00C867CA" w:rsidP="00C74756">
      <w:pPr>
        <w:numPr>
          <w:ilvl w:val="0"/>
          <w:numId w:val="46"/>
        </w:numPr>
        <w:rPr>
          <w:lang w:val="es-CR"/>
        </w:rPr>
      </w:pPr>
      <w:r>
        <w:rPr>
          <w:lang w:val="es-CR"/>
        </w:rPr>
        <w:t>Bases de datos con interacción de fármacos</w:t>
      </w:r>
    </w:p>
    <w:tbl>
      <w:tblPr>
        <w:tblpPr w:leftFromText="141" w:rightFromText="141" w:vertAnchor="text" w:horzAnchor="page" w:tblpX="2209" w:tblpY="52"/>
        <w:tblW w:w="0" w:type="auto"/>
        <w:tblLook w:val="0600" w:firstRow="0" w:lastRow="0" w:firstColumn="0" w:lastColumn="0" w:noHBand="1" w:noVBand="1"/>
      </w:tblPr>
      <w:tblGrid>
        <w:gridCol w:w="7714"/>
        <w:gridCol w:w="1995"/>
      </w:tblGrid>
      <w:tr w:rsidR="00D803A4" w:rsidRPr="00C448DD" w14:paraId="3414CF4C" w14:textId="77777777" w:rsidTr="00D803A4">
        <w:trPr>
          <w:trHeight w:val="1676"/>
        </w:trPr>
        <w:tc>
          <w:tcPr>
            <w:tcW w:w="7714" w:type="dxa"/>
            <w:vAlign w:val="center"/>
          </w:tcPr>
          <w:p w14:paraId="1BE37A03" w14:textId="77777777" w:rsidR="00D803A4" w:rsidRDefault="00D803A4" w:rsidP="00D803A4">
            <w:pPr>
              <w:pStyle w:val="Ttulo"/>
              <w:jc w:val="center"/>
            </w:pPr>
            <w:bookmarkStart w:id="1" w:name="_Hlk221196077"/>
            <w:r>
              <w:lastRenderedPageBreak/>
              <w:t>Formulario de actualización al usuario Sistema de Bibliotecas CCSS</w:t>
            </w:r>
          </w:p>
          <w:p w14:paraId="00CC8C0D" w14:textId="77777777" w:rsidR="00D803A4" w:rsidRPr="0001056B" w:rsidRDefault="00D803A4" w:rsidP="00D803A4"/>
        </w:tc>
        <w:tc>
          <w:tcPr>
            <w:tcW w:w="1995" w:type="dxa"/>
            <w:vAlign w:val="center"/>
          </w:tcPr>
          <w:p w14:paraId="422582B9" w14:textId="77777777" w:rsidR="00D803A4" w:rsidRPr="00C448DD" w:rsidRDefault="00D803A4" w:rsidP="00D803A4">
            <w:pPr>
              <w:spacing w:after="0"/>
              <w:jc w:val="right"/>
            </w:pPr>
          </w:p>
        </w:tc>
      </w:tr>
    </w:tbl>
    <w:bookmarkEnd w:id="1"/>
    <w:p w14:paraId="368B90EA" w14:textId="52D2C07E" w:rsidR="00C867CA" w:rsidRDefault="00C867CA" w:rsidP="00C867CA">
      <w:pPr>
        <w:rPr>
          <w:b/>
          <w:bCs/>
          <w:lang w:val="es-CR"/>
        </w:rPr>
      </w:pPr>
      <w:r>
        <w:rPr>
          <w:b/>
          <w:bCs/>
          <w:noProof/>
          <w:lang w:val="es-CR"/>
        </w:rPr>
        <w:drawing>
          <wp:anchor distT="0" distB="0" distL="114300" distR="114300" simplePos="0" relativeHeight="251659264" behindDoc="0" locked="0" layoutInCell="1" allowOverlap="1" wp14:anchorId="169AC534" wp14:editId="5CB62ED0">
            <wp:simplePos x="0" y="0"/>
            <wp:positionH relativeFrom="margin">
              <wp:align>left</wp:align>
            </wp:positionH>
            <wp:positionV relativeFrom="paragraph">
              <wp:posOffset>-27940</wp:posOffset>
            </wp:positionV>
            <wp:extent cx="1082040" cy="1082040"/>
            <wp:effectExtent l="0" t="0" r="3810" b="3810"/>
            <wp:wrapNone/>
            <wp:docPr id="691389928" name="Imagen 7" descr="Logoti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389928" name="Imagen 7" descr="Logotipo&#10;&#10;El contenido generado por IA puede ser incorrecto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A7B4C" w14:textId="7ED5CFBA" w:rsidR="00C867CA" w:rsidRDefault="00C867CA" w:rsidP="00C867CA">
      <w:pPr>
        <w:rPr>
          <w:b/>
          <w:bCs/>
          <w:lang w:val="es-CR"/>
        </w:rPr>
      </w:pPr>
    </w:p>
    <w:p w14:paraId="2AE68A1D" w14:textId="77777777" w:rsidR="00C867CA" w:rsidRDefault="00C867CA" w:rsidP="00C867CA">
      <w:pPr>
        <w:rPr>
          <w:b/>
          <w:bCs/>
          <w:lang w:val="es-CR"/>
        </w:rPr>
      </w:pPr>
    </w:p>
    <w:p w14:paraId="54F00C76" w14:textId="17FD66DE" w:rsidR="00C867CA" w:rsidRDefault="00C867CA" w:rsidP="00C867CA">
      <w:pPr>
        <w:rPr>
          <w:b/>
          <w:bCs/>
          <w:lang w:val="es-CR"/>
        </w:rPr>
      </w:pPr>
    </w:p>
    <w:p w14:paraId="42E3B320" w14:textId="77777777" w:rsidR="00C867CA" w:rsidRDefault="00C867CA" w:rsidP="00C867CA">
      <w:pPr>
        <w:rPr>
          <w:b/>
          <w:bCs/>
          <w:lang w:val="es-CR"/>
        </w:rPr>
      </w:pPr>
    </w:p>
    <w:p w14:paraId="3C8335EF" w14:textId="77777777" w:rsidR="00D803A4" w:rsidRDefault="00D803A4" w:rsidP="00C867CA">
      <w:pPr>
        <w:rPr>
          <w:b/>
          <w:bCs/>
          <w:lang w:val="es-CR"/>
        </w:rPr>
      </w:pPr>
    </w:p>
    <w:p w14:paraId="7D25E59B" w14:textId="1F8C3D92" w:rsidR="00876B03" w:rsidRPr="00876B03" w:rsidRDefault="00876B03" w:rsidP="00C867CA">
      <w:pPr>
        <w:rPr>
          <w:lang w:val="es-CR"/>
        </w:rPr>
      </w:pPr>
      <w:r w:rsidRPr="00876B03">
        <w:rPr>
          <w:b/>
          <w:bCs/>
          <w:lang w:val="es-CR"/>
        </w:rPr>
        <w:t>Indique 3</w:t>
      </w:r>
      <w:r w:rsidR="00D803A4">
        <w:rPr>
          <w:b/>
          <w:bCs/>
          <w:lang w:val="es-CR"/>
        </w:rPr>
        <w:t xml:space="preserve"> </w:t>
      </w:r>
      <w:r w:rsidRPr="00876B03">
        <w:rPr>
          <w:b/>
          <w:bCs/>
          <w:lang w:val="es-CR"/>
        </w:rPr>
        <w:t>temas o descriptores de su interés para recibir alertas automáticas:</w:t>
      </w:r>
      <w:r w:rsidRPr="00876B03">
        <w:rPr>
          <w:lang w:val="es-CR"/>
        </w:rPr>
        <w:br/>
      </w:r>
      <w:r w:rsidRPr="00876B03">
        <w:rPr>
          <w:i/>
          <w:iCs/>
          <w:lang w:val="es-CR"/>
        </w:rPr>
        <w:t>(</w:t>
      </w:r>
      <w:proofErr w:type="spellStart"/>
      <w:r w:rsidRPr="00876B03">
        <w:rPr>
          <w:i/>
          <w:iCs/>
          <w:lang w:val="es-CR"/>
        </w:rPr>
        <w:t>Ej</w:t>
      </w:r>
      <w:proofErr w:type="spellEnd"/>
      <w:r w:rsidRPr="00876B03">
        <w:rPr>
          <w:i/>
          <w:iCs/>
          <w:lang w:val="es-CR"/>
        </w:rPr>
        <w:t>: Di</w:t>
      </w:r>
      <w:r w:rsidR="00D803A4">
        <w:rPr>
          <w:i/>
          <w:iCs/>
          <w:lang w:val="es-CR"/>
        </w:rPr>
        <w:t xml:space="preserve"> </w:t>
      </w:r>
      <w:proofErr w:type="spellStart"/>
      <w:r w:rsidRPr="00876B03">
        <w:rPr>
          <w:i/>
          <w:iCs/>
          <w:lang w:val="es-CR"/>
        </w:rPr>
        <w:t>betes</w:t>
      </w:r>
      <w:proofErr w:type="spellEnd"/>
      <w:r w:rsidRPr="00876B03">
        <w:rPr>
          <w:i/>
          <w:iCs/>
          <w:lang w:val="es-CR"/>
        </w:rPr>
        <w:t xml:space="preserve"> Mellitus tipo 2, Cirugía Laparoscópica, Farmacovigilancia)</w:t>
      </w:r>
    </w:p>
    <w:p w14:paraId="31E663F2" w14:textId="134200EB" w:rsidR="00876B03" w:rsidRPr="00876B03" w:rsidRDefault="00B27348" w:rsidP="00B27348">
      <w:pPr>
        <w:rPr>
          <w:lang w:val="es-CR"/>
        </w:rPr>
      </w:pPr>
      <w:r>
        <w:rPr>
          <w:lang w:val="es-CR"/>
        </w:rPr>
        <w:t xml:space="preserve">      1.</w:t>
      </w:r>
      <w:r w:rsidR="00876B03" w:rsidRPr="00876B03">
        <w:rPr>
          <w:lang w:val="es-CR"/>
        </w:rPr>
        <w:t>______</w:t>
      </w:r>
      <w:r>
        <w:rPr>
          <w:lang w:val="es-CR"/>
        </w:rPr>
        <w:t>_____</w:t>
      </w:r>
      <w:r w:rsidR="00876B03" w:rsidRPr="00876B03">
        <w:rPr>
          <w:lang w:val="es-CR"/>
        </w:rPr>
        <w:t>_________ 2. ___</w:t>
      </w:r>
      <w:r>
        <w:rPr>
          <w:lang w:val="es-CR"/>
        </w:rPr>
        <w:t>_____</w:t>
      </w:r>
      <w:r w:rsidR="00876B03" w:rsidRPr="00876B03">
        <w:rPr>
          <w:lang w:val="es-CR"/>
        </w:rPr>
        <w:t xml:space="preserve">____________ 3. </w:t>
      </w:r>
      <w:r w:rsidR="00D803A4" w:rsidRPr="00876B03">
        <w:rPr>
          <w:lang w:val="es-CR"/>
        </w:rPr>
        <w:t>____</w:t>
      </w:r>
      <w:r w:rsidR="00D803A4">
        <w:rPr>
          <w:lang w:val="es-CR"/>
        </w:rPr>
        <w:t>______</w:t>
      </w:r>
      <w:r w:rsidR="00D803A4" w:rsidRPr="00876B03">
        <w:rPr>
          <w:lang w:val="es-CR"/>
        </w:rPr>
        <w:t>___________</w:t>
      </w:r>
    </w:p>
    <w:p w14:paraId="0533B6BA" w14:textId="4999B71C" w:rsidR="00D803A4" w:rsidRDefault="00D803A4" w:rsidP="00876B03">
      <w:pPr>
        <w:rPr>
          <w:b/>
          <w:bCs/>
          <w:lang w:val="es-CR"/>
        </w:rPr>
      </w:pPr>
    </w:p>
    <w:p w14:paraId="0D5376FD" w14:textId="04079A17" w:rsidR="00D803A4" w:rsidRPr="00876B03" w:rsidRDefault="00876B03" w:rsidP="00876B03">
      <w:pPr>
        <w:rPr>
          <w:b/>
          <w:bCs/>
          <w:lang w:val="es-CR"/>
        </w:rPr>
      </w:pPr>
      <w:r w:rsidRPr="00876B03">
        <w:rPr>
          <w:b/>
          <w:bCs/>
          <w:lang w:val="es-CR"/>
        </w:rPr>
        <w:t>III. Competencias Digitales y Herramientas</w:t>
      </w:r>
    </w:p>
    <w:p w14:paraId="6519A683" w14:textId="77777777" w:rsidR="00876B03" w:rsidRPr="00876B03" w:rsidRDefault="00876B03" w:rsidP="00AE22AA">
      <w:pPr>
        <w:rPr>
          <w:lang w:val="es-CR"/>
        </w:rPr>
      </w:pPr>
      <w:r w:rsidRPr="00876B03">
        <w:rPr>
          <w:b/>
          <w:bCs/>
          <w:lang w:val="es-CR"/>
        </w:rPr>
        <w:t>¿Qué bases de datos utiliza de forma autónoma?</w:t>
      </w:r>
    </w:p>
    <w:p w14:paraId="2415DC9D" w14:textId="77777777" w:rsidR="00876B03" w:rsidRPr="00876B03" w:rsidRDefault="00876B03" w:rsidP="00DB2ADA">
      <w:pPr>
        <w:numPr>
          <w:ilvl w:val="0"/>
          <w:numId w:val="47"/>
        </w:numPr>
        <w:rPr>
          <w:lang w:val="es-CR"/>
        </w:rPr>
      </w:pPr>
      <w:r w:rsidRPr="00876B03">
        <w:rPr>
          <w:lang w:val="es-CR"/>
        </w:rPr>
        <w:t>PubMed / MEDLINE</w:t>
      </w:r>
    </w:p>
    <w:p w14:paraId="75BD3186" w14:textId="77777777" w:rsidR="00876B03" w:rsidRPr="00876B03" w:rsidRDefault="00876B03" w:rsidP="00DB2ADA">
      <w:pPr>
        <w:numPr>
          <w:ilvl w:val="0"/>
          <w:numId w:val="47"/>
        </w:numPr>
        <w:rPr>
          <w:lang w:val="es-CR"/>
        </w:rPr>
      </w:pPr>
      <w:r w:rsidRPr="00876B03">
        <w:rPr>
          <w:lang w:val="es-CR"/>
        </w:rPr>
        <w:t>Cochrane Library</w:t>
      </w:r>
    </w:p>
    <w:p w14:paraId="7621CE3F" w14:textId="376798F5" w:rsidR="00876B03" w:rsidRPr="00876B03" w:rsidRDefault="00876B03" w:rsidP="00DB2ADA">
      <w:pPr>
        <w:numPr>
          <w:ilvl w:val="0"/>
          <w:numId w:val="47"/>
        </w:numPr>
        <w:rPr>
          <w:lang w:val="es-CR"/>
        </w:rPr>
      </w:pPr>
      <w:proofErr w:type="spellStart"/>
      <w:r w:rsidRPr="00876B03">
        <w:rPr>
          <w:lang w:val="es-CR"/>
        </w:rPr>
        <w:t>Scopus</w:t>
      </w:r>
      <w:proofErr w:type="spellEnd"/>
      <w:r w:rsidRPr="00876B03">
        <w:rPr>
          <w:lang w:val="es-CR"/>
        </w:rPr>
        <w:t xml:space="preserve"> / Web </w:t>
      </w:r>
      <w:proofErr w:type="spellStart"/>
      <w:r w:rsidRPr="00876B03">
        <w:rPr>
          <w:lang w:val="es-CR"/>
        </w:rPr>
        <w:t>of</w:t>
      </w:r>
      <w:proofErr w:type="spellEnd"/>
      <w:r w:rsidRPr="00876B03">
        <w:rPr>
          <w:lang w:val="es-CR"/>
        </w:rPr>
        <w:t xml:space="preserve"> </w:t>
      </w:r>
      <w:proofErr w:type="spellStart"/>
      <w:r w:rsidRPr="00876B03">
        <w:rPr>
          <w:lang w:val="es-CR"/>
        </w:rPr>
        <w:t>Science</w:t>
      </w:r>
      <w:proofErr w:type="spellEnd"/>
    </w:p>
    <w:p w14:paraId="09F24EBC" w14:textId="77777777" w:rsidR="00876B03" w:rsidRPr="00211276" w:rsidRDefault="00876B03" w:rsidP="00DB2ADA">
      <w:pPr>
        <w:numPr>
          <w:ilvl w:val="0"/>
          <w:numId w:val="47"/>
        </w:numPr>
        <w:rPr>
          <w:lang w:val="es-CR"/>
        </w:rPr>
      </w:pPr>
      <w:r w:rsidRPr="00211276">
        <w:rPr>
          <w:lang w:val="es-CR"/>
        </w:rPr>
        <w:t>Google Scholar</w:t>
      </w:r>
    </w:p>
    <w:p w14:paraId="2063A044" w14:textId="0505CBAA" w:rsidR="00D803A4" w:rsidRPr="00211276" w:rsidRDefault="00D803A4" w:rsidP="00DB2ADA">
      <w:pPr>
        <w:numPr>
          <w:ilvl w:val="0"/>
          <w:numId w:val="47"/>
        </w:numPr>
        <w:rPr>
          <w:lang w:val="es-CR"/>
        </w:rPr>
      </w:pPr>
      <w:r w:rsidRPr="00211276">
        <w:rPr>
          <w:lang w:val="es-CR"/>
        </w:rPr>
        <w:t>Otras: _____________________</w:t>
      </w:r>
    </w:p>
    <w:p w14:paraId="6EDA42BA" w14:textId="77777777" w:rsidR="00D803A4" w:rsidRPr="00211276" w:rsidRDefault="00D803A4" w:rsidP="00AE22AA">
      <w:pPr>
        <w:rPr>
          <w:b/>
          <w:bCs/>
          <w:lang w:val="es-CR"/>
        </w:rPr>
      </w:pPr>
    </w:p>
    <w:p w14:paraId="53FB17ED" w14:textId="7F8F3280" w:rsidR="00D803A4" w:rsidRPr="00211276" w:rsidRDefault="00D803A4" w:rsidP="00D803A4">
      <w:pPr>
        <w:rPr>
          <w:b/>
          <w:bCs/>
          <w:lang w:val="es-CR"/>
        </w:rPr>
      </w:pPr>
      <w:r w:rsidRPr="00211276">
        <w:rPr>
          <w:b/>
          <w:bCs/>
          <w:lang w:val="es-CR"/>
        </w:rPr>
        <w:t>¿Qué bases desea recibir información de manera automática?</w:t>
      </w:r>
    </w:p>
    <w:p w14:paraId="0DAB8273" w14:textId="77777777" w:rsidR="00D803A4" w:rsidRPr="00211276" w:rsidRDefault="00D803A4" w:rsidP="00D803A4">
      <w:pPr>
        <w:numPr>
          <w:ilvl w:val="0"/>
          <w:numId w:val="61"/>
        </w:numPr>
      </w:pPr>
      <w:r w:rsidRPr="00211276">
        <w:rPr>
          <w:lang w:val="es-MX"/>
        </w:rPr>
        <w:t>PubMed / MEDLINE</w:t>
      </w:r>
      <w:r w:rsidRPr="00211276">
        <w:t> </w:t>
      </w:r>
    </w:p>
    <w:p w14:paraId="07B838C5" w14:textId="24DB90BD" w:rsidR="00D803A4" w:rsidRPr="00211276" w:rsidRDefault="00D803A4" w:rsidP="00D803A4">
      <w:pPr>
        <w:numPr>
          <w:ilvl w:val="0"/>
          <w:numId w:val="61"/>
        </w:numPr>
      </w:pPr>
      <w:r w:rsidRPr="00211276">
        <w:rPr>
          <w:lang w:val="es-MX"/>
        </w:rPr>
        <w:t>LILACS y SciELO</w:t>
      </w:r>
      <w:r w:rsidRPr="00211276">
        <w:t> </w:t>
      </w:r>
    </w:p>
    <w:p w14:paraId="41669085" w14:textId="43DAC30C" w:rsidR="00D803A4" w:rsidRPr="00211276" w:rsidRDefault="00D803A4" w:rsidP="00D803A4">
      <w:pPr>
        <w:numPr>
          <w:ilvl w:val="0"/>
          <w:numId w:val="61"/>
        </w:numPr>
      </w:pPr>
      <w:proofErr w:type="spellStart"/>
      <w:r w:rsidRPr="00211276">
        <w:rPr>
          <w:lang w:val="es-MX"/>
        </w:rPr>
        <w:t>UpToDate</w:t>
      </w:r>
      <w:proofErr w:type="spellEnd"/>
      <w:r w:rsidRPr="00211276">
        <w:t> </w:t>
      </w:r>
    </w:p>
    <w:p w14:paraId="16C30593" w14:textId="477A39C4" w:rsidR="00D803A4" w:rsidRPr="00211276" w:rsidRDefault="00D803A4" w:rsidP="00D803A4">
      <w:pPr>
        <w:numPr>
          <w:ilvl w:val="0"/>
          <w:numId w:val="61"/>
        </w:numPr>
      </w:pPr>
      <w:proofErr w:type="spellStart"/>
      <w:r w:rsidRPr="00211276">
        <w:rPr>
          <w:lang w:val="es-MX"/>
        </w:rPr>
        <w:t>ClinicalKey</w:t>
      </w:r>
      <w:proofErr w:type="spellEnd"/>
      <w:r w:rsidRPr="00211276">
        <w:t> </w:t>
      </w:r>
    </w:p>
    <w:p w14:paraId="52B9A846" w14:textId="376C24C7" w:rsidR="00D803A4" w:rsidRPr="00211276" w:rsidRDefault="00D803A4" w:rsidP="00D803A4">
      <w:pPr>
        <w:numPr>
          <w:ilvl w:val="0"/>
          <w:numId w:val="61"/>
        </w:numPr>
      </w:pPr>
      <w:r w:rsidRPr="00211276">
        <w:rPr>
          <w:lang w:val="es-MX"/>
        </w:rPr>
        <w:t>Access Medicina </w:t>
      </w:r>
      <w:r w:rsidRPr="00211276">
        <w:t> </w:t>
      </w:r>
    </w:p>
    <w:p w14:paraId="37797765" w14:textId="40F81516" w:rsidR="00D803A4" w:rsidRPr="00211276" w:rsidRDefault="00D803A4" w:rsidP="00D803A4">
      <w:pPr>
        <w:numPr>
          <w:ilvl w:val="0"/>
          <w:numId w:val="61"/>
        </w:numPr>
      </w:pPr>
      <w:proofErr w:type="spellStart"/>
      <w:r w:rsidRPr="00211276">
        <w:rPr>
          <w:lang w:val="es-MX"/>
        </w:rPr>
        <w:t>Dynamed</w:t>
      </w:r>
      <w:proofErr w:type="spellEnd"/>
      <w:r w:rsidRPr="00211276">
        <w:t> </w:t>
      </w:r>
    </w:p>
    <w:p w14:paraId="49E64218" w14:textId="4AFAF1DB" w:rsidR="00D803A4" w:rsidRPr="00211276" w:rsidRDefault="00D803A4" w:rsidP="00D803A4">
      <w:pPr>
        <w:numPr>
          <w:ilvl w:val="0"/>
          <w:numId w:val="61"/>
        </w:numPr>
      </w:pPr>
      <w:r w:rsidRPr="00211276">
        <w:rPr>
          <w:lang w:val="en-US"/>
        </w:rPr>
        <w:t>EMBR(Cochrane)</w:t>
      </w:r>
      <w:r w:rsidRPr="00211276">
        <w:t> </w:t>
      </w:r>
    </w:p>
    <w:p w14:paraId="21827BD8" w14:textId="24244973" w:rsidR="00D803A4" w:rsidRPr="00211276" w:rsidRDefault="00D803A4" w:rsidP="00D803A4">
      <w:pPr>
        <w:numPr>
          <w:ilvl w:val="0"/>
          <w:numId w:val="61"/>
        </w:numPr>
      </w:pPr>
      <w:r w:rsidRPr="00211276">
        <w:rPr>
          <w:lang w:val="en-US"/>
        </w:rPr>
        <w:t>Ovid</w:t>
      </w:r>
      <w:r w:rsidRPr="00211276">
        <w:t> </w:t>
      </w:r>
    </w:p>
    <w:p w14:paraId="25D5E13E" w14:textId="58F19272" w:rsidR="00D803A4" w:rsidRPr="00211276" w:rsidRDefault="00D803A4" w:rsidP="00D803A4">
      <w:pPr>
        <w:numPr>
          <w:ilvl w:val="0"/>
          <w:numId w:val="61"/>
        </w:numPr>
      </w:pPr>
      <w:r w:rsidRPr="00211276">
        <w:rPr>
          <w:lang w:val="en-US"/>
        </w:rPr>
        <w:t>BMJ Learning</w:t>
      </w:r>
      <w:r w:rsidRPr="00211276">
        <w:t> </w:t>
      </w:r>
    </w:p>
    <w:p w14:paraId="74CACBF3" w14:textId="1EED35B1" w:rsidR="00D803A4" w:rsidRPr="00211276" w:rsidRDefault="00D803A4" w:rsidP="00AE22AA">
      <w:pPr>
        <w:numPr>
          <w:ilvl w:val="0"/>
          <w:numId w:val="61"/>
        </w:numPr>
      </w:pPr>
      <w:r w:rsidRPr="00211276">
        <w:rPr>
          <w:lang w:val="en-US"/>
        </w:rPr>
        <w:t>BMJ Best Practice</w:t>
      </w:r>
      <w:r w:rsidRPr="00211276">
        <w:t> </w:t>
      </w:r>
    </w:p>
    <w:p w14:paraId="2F82E10E" w14:textId="77777777" w:rsidR="00D803A4" w:rsidRDefault="00D803A4" w:rsidP="00AE22AA">
      <w:pPr>
        <w:rPr>
          <w:b/>
          <w:bCs/>
          <w:lang w:val="es-CR"/>
        </w:rPr>
      </w:pPr>
    </w:p>
    <w:p w14:paraId="2FC341EA" w14:textId="22FF1986" w:rsidR="00876B03" w:rsidRPr="00876B03" w:rsidRDefault="00876B03" w:rsidP="00AE22AA">
      <w:pPr>
        <w:rPr>
          <w:lang w:val="es-CR"/>
        </w:rPr>
      </w:pPr>
      <w:r w:rsidRPr="00876B03">
        <w:rPr>
          <w:b/>
          <w:bCs/>
          <w:lang w:val="es-CR"/>
        </w:rPr>
        <w:t>¿Utiliza algún gestor para organizar sus referencias bibliográficas?</w:t>
      </w:r>
    </w:p>
    <w:p w14:paraId="139801C4" w14:textId="555845C7" w:rsidR="00AE22AA" w:rsidRDefault="00876B03" w:rsidP="00DB2ADA">
      <w:pPr>
        <w:pStyle w:val="Prrafodelista"/>
        <w:numPr>
          <w:ilvl w:val="0"/>
          <w:numId w:val="48"/>
        </w:numPr>
        <w:rPr>
          <w:lang w:val="es-CR"/>
        </w:rPr>
      </w:pPr>
      <w:r w:rsidRPr="00AE22AA">
        <w:rPr>
          <w:lang w:val="es-CR"/>
        </w:rPr>
        <w:t>Zotero</w:t>
      </w:r>
    </w:p>
    <w:p w14:paraId="3A15F59F" w14:textId="2ECF3234" w:rsidR="00876B03" w:rsidRPr="00AE22AA" w:rsidRDefault="00876B03" w:rsidP="00DB2ADA">
      <w:pPr>
        <w:pStyle w:val="Prrafodelista"/>
        <w:numPr>
          <w:ilvl w:val="0"/>
          <w:numId w:val="48"/>
        </w:numPr>
        <w:rPr>
          <w:lang w:val="es-CR"/>
        </w:rPr>
      </w:pPr>
      <w:r w:rsidRPr="00AE22AA">
        <w:rPr>
          <w:lang w:val="es-CR"/>
        </w:rPr>
        <w:t>Mendeley</w:t>
      </w:r>
    </w:p>
    <w:p w14:paraId="777CB963" w14:textId="5D0F0600" w:rsidR="00876B03" w:rsidRPr="00876B03" w:rsidRDefault="00876B03" w:rsidP="00DB2ADA">
      <w:pPr>
        <w:numPr>
          <w:ilvl w:val="0"/>
          <w:numId w:val="48"/>
        </w:numPr>
        <w:rPr>
          <w:lang w:val="es-CR"/>
        </w:rPr>
      </w:pPr>
      <w:proofErr w:type="spellStart"/>
      <w:r w:rsidRPr="00876B03">
        <w:rPr>
          <w:lang w:val="es-CR"/>
        </w:rPr>
        <w:t>EndNote</w:t>
      </w:r>
      <w:proofErr w:type="spellEnd"/>
    </w:p>
    <w:p w14:paraId="06E10900" w14:textId="77777777" w:rsidR="00876B03" w:rsidRDefault="00876B03" w:rsidP="00DB2ADA">
      <w:pPr>
        <w:numPr>
          <w:ilvl w:val="0"/>
          <w:numId w:val="48"/>
        </w:numPr>
        <w:rPr>
          <w:lang w:val="es-CR"/>
        </w:rPr>
      </w:pPr>
      <w:r w:rsidRPr="00876B03">
        <w:rPr>
          <w:lang w:val="es-CR"/>
        </w:rPr>
        <w:t>Ninguno</w:t>
      </w:r>
    </w:p>
    <w:p w14:paraId="43339CEF" w14:textId="5DAF39F9" w:rsidR="00D803A4" w:rsidRPr="00876B03" w:rsidRDefault="00D803A4" w:rsidP="00D803A4">
      <w:pPr>
        <w:ind w:left="720"/>
        <w:rPr>
          <w:lang w:val="es-CR"/>
        </w:rPr>
      </w:pPr>
      <w:r w:rsidRPr="00D803A4">
        <w:rPr>
          <w:noProof/>
        </w:rPr>
        <w:lastRenderedPageBreak/>
        <w:drawing>
          <wp:inline distT="0" distB="0" distL="0" distR="0" wp14:anchorId="264FE49E" wp14:editId="107CEAF2">
            <wp:extent cx="6828790" cy="1283335"/>
            <wp:effectExtent l="0" t="0" r="0" b="0"/>
            <wp:docPr id="6621739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790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es-CR"/>
        </w:rPr>
        <w:drawing>
          <wp:anchor distT="0" distB="0" distL="114300" distR="114300" simplePos="0" relativeHeight="251661312" behindDoc="0" locked="0" layoutInCell="1" allowOverlap="1" wp14:anchorId="4071A8EB" wp14:editId="62E2E51C">
            <wp:simplePos x="0" y="0"/>
            <wp:positionH relativeFrom="margin">
              <wp:posOffset>167640</wp:posOffset>
            </wp:positionH>
            <wp:positionV relativeFrom="paragraph">
              <wp:posOffset>8255</wp:posOffset>
            </wp:positionV>
            <wp:extent cx="1082040" cy="1082040"/>
            <wp:effectExtent l="0" t="0" r="3810" b="3810"/>
            <wp:wrapNone/>
            <wp:docPr id="1750069529" name="Imagen 7" descr="Logoti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389928" name="Imagen 7" descr="Logotipo&#10;&#10;El contenido generado por IA puede ser incorrecto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22E633" w14:textId="0CDBF602" w:rsidR="00876B03" w:rsidRPr="00876B03" w:rsidRDefault="00876B03" w:rsidP="00AE22AA">
      <w:pPr>
        <w:rPr>
          <w:lang w:val="es-CR"/>
        </w:rPr>
      </w:pPr>
      <w:r w:rsidRPr="00876B03">
        <w:rPr>
          <w:b/>
          <w:bCs/>
          <w:lang w:val="es-CR"/>
        </w:rPr>
        <w:t>Califique su habilidad para realizar búsquedas avanzadas (uso de filtros, términos MeSH/</w:t>
      </w:r>
      <w:proofErr w:type="spellStart"/>
      <w:r w:rsidRPr="00876B03">
        <w:rPr>
          <w:b/>
          <w:bCs/>
          <w:lang w:val="es-CR"/>
        </w:rPr>
        <w:t>DeCS</w:t>
      </w:r>
      <w:proofErr w:type="spellEnd"/>
      <w:r w:rsidRPr="00876B03">
        <w:rPr>
          <w:b/>
          <w:bCs/>
          <w:lang w:val="es-CR"/>
        </w:rPr>
        <w:t>):</w:t>
      </w:r>
    </w:p>
    <w:p w14:paraId="0FE5D18D" w14:textId="5C7364E4" w:rsidR="00876B03" w:rsidRPr="00876B03" w:rsidRDefault="00DB2ADA" w:rsidP="00DB2ADA">
      <w:pPr>
        <w:rPr>
          <w:lang w:val="es-CR"/>
        </w:rPr>
      </w:pPr>
      <w:r>
        <w:rPr>
          <w:lang w:val="es-CR"/>
        </w:rPr>
        <w:t xml:space="preserve">       </w:t>
      </w:r>
      <w:r w:rsidR="00876B03" w:rsidRPr="00876B03">
        <w:rPr>
          <w:lang w:val="es-CR"/>
        </w:rPr>
        <w:t>(Bajo) 1 — 2 — 3 — 4 — 5 (Experto)</w:t>
      </w:r>
    </w:p>
    <w:p w14:paraId="31D1F32E" w14:textId="77777777" w:rsidR="00D803A4" w:rsidRDefault="00D803A4" w:rsidP="00876B03">
      <w:pPr>
        <w:rPr>
          <w:b/>
          <w:bCs/>
          <w:lang w:val="es-CR"/>
        </w:rPr>
      </w:pPr>
    </w:p>
    <w:p w14:paraId="7EA4C957" w14:textId="667501C6" w:rsidR="00876B03" w:rsidRPr="00876B03" w:rsidRDefault="00876B03" w:rsidP="00876B03">
      <w:pPr>
        <w:rPr>
          <w:b/>
          <w:bCs/>
          <w:lang w:val="es-CR"/>
        </w:rPr>
      </w:pPr>
      <w:r w:rsidRPr="00876B03">
        <w:rPr>
          <w:b/>
          <w:bCs/>
          <w:lang w:val="es-CR"/>
        </w:rPr>
        <w:t>IV. Servicios de la Biblioteca</w:t>
      </w:r>
    </w:p>
    <w:p w14:paraId="12CD0B84" w14:textId="77777777" w:rsidR="00876B03" w:rsidRPr="00876B03" w:rsidRDefault="00876B03" w:rsidP="00DB2ADA">
      <w:pPr>
        <w:rPr>
          <w:lang w:val="es-CR"/>
        </w:rPr>
      </w:pPr>
      <w:r w:rsidRPr="00876B03">
        <w:rPr>
          <w:b/>
          <w:bCs/>
          <w:lang w:val="es-CR"/>
        </w:rPr>
        <w:t>¿Desde dónde accede habitualmente a los recursos electrónicos?</w:t>
      </w:r>
    </w:p>
    <w:p w14:paraId="5F3F72A2" w14:textId="544F2031" w:rsidR="00876B03" w:rsidRPr="00876B03" w:rsidRDefault="00876B03" w:rsidP="00DB2ADA">
      <w:pPr>
        <w:numPr>
          <w:ilvl w:val="0"/>
          <w:numId w:val="49"/>
        </w:numPr>
        <w:rPr>
          <w:lang w:val="es-CR"/>
        </w:rPr>
      </w:pPr>
      <w:r w:rsidRPr="00876B03">
        <w:rPr>
          <w:lang w:val="es-CR"/>
        </w:rPr>
        <w:t>Red interna del hospital/facultad</w:t>
      </w:r>
      <w:r w:rsidR="00D803A4">
        <w:rPr>
          <w:lang w:val="es-CR"/>
        </w:rPr>
        <w:t xml:space="preserve"> universitaria</w:t>
      </w:r>
    </w:p>
    <w:p w14:paraId="201DAD16" w14:textId="77777777" w:rsidR="00876B03" w:rsidRPr="00876B03" w:rsidRDefault="00876B03" w:rsidP="00DB2ADA">
      <w:pPr>
        <w:numPr>
          <w:ilvl w:val="0"/>
          <w:numId w:val="49"/>
        </w:numPr>
        <w:rPr>
          <w:lang w:val="es-CR"/>
        </w:rPr>
      </w:pPr>
      <w:r w:rsidRPr="00876B03">
        <w:rPr>
          <w:lang w:val="es-CR"/>
        </w:rPr>
        <w:t>Acceso remoto (VPN o claves externas desde casa)</w:t>
      </w:r>
    </w:p>
    <w:p w14:paraId="2D85DE9D" w14:textId="77777777" w:rsidR="00876B03" w:rsidRPr="00876B03" w:rsidRDefault="00876B03" w:rsidP="00DB2ADA">
      <w:pPr>
        <w:rPr>
          <w:lang w:val="es-CR"/>
        </w:rPr>
      </w:pPr>
      <w:r w:rsidRPr="00876B03">
        <w:rPr>
          <w:b/>
          <w:bCs/>
          <w:lang w:val="es-CR"/>
        </w:rPr>
        <w:t>¿Qué servicios adicionales le gustaría que la biblioteca fortaleciera?</w:t>
      </w:r>
    </w:p>
    <w:p w14:paraId="03B9FAAA" w14:textId="77777777" w:rsidR="00876B03" w:rsidRPr="00876B03" w:rsidRDefault="00876B03" w:rsidP="00DB2ADA">
      <w:pPr>
        <w:numPr>
          <w:ilvl w:val="0"/>
          <w:numId w:val="50"/>
        </w:numPr>
        <w:rPr>
          <w:lang w:val="es-CR"/>
        </w:rPr>
      </w:pPr>
      <w:r w:rsidRPr="00876B03">
        <w:rPr>
          <w:lang w:val="es-CR"/>
        </w:rPr>
        <w:t>Obtención de artículos a texto completo (Préstamo Interbibliotecario)</w:t>
      </w:r>
    </w:p>
    <w:p w14:paraId="10D20621" w14:textId="77777777" w:rsidR="00876B03" w:rsidRPr="00876B03" w:rsidRDefault="00876B03" w:rsidP="00DB2ADA">
      <w:pPr>
        <w:numPr>
          <w:ilvl w:val="0"/>
          <w:numId w:val="50"/>
        </w:numPr>
        <w:rPr>
          <w:lang w:val="es-CR"/>
        </w:rPr>
      </w:pPr>
      <w:r w:rsidRPr="00876B03">
        <w:rPr>
          <w:lang w:val="es-CR"/>
        </w:rPr>
        <w:t>Apoyo en la elaboración de revisiones sistemáticas</w:t>
      </w:r>
    </w:p>
    <w:p w14:paraId="6441E692" w14:textId="77777777" w:rsidR="00876B03" w:rsidRDefault="00876B03" w:rsidP="00DB2ADA">
      <w:pPr>
        <w:numPr>
          <w:ilvl w:val="0"/>
          <w:numId w:val="50"/>
        </w:numPr>
        <w:rPr>
          <w:lang w:val="es-CR"/>
        </w:rPr>
      </w:pPr>
      <w:r w:rsidRPr="00876B03">
        <w:rPr>
          <w:lang w:val="es-CR"/>
        </w:rPr>
        <w:t>Talleres de redacción científica</w:t>
      </w:r>
    </w:p>
    <w:p w14:paraId="637D3105" w14:textId="06E7FB34" w:rsidR="00DB2ADA" w:rsidRDefault="00DB2ADA" w:rsidP="00DB2ADA">
      <w:pPr>
        <w:numPr>
          <w:ilvl w:val="0"/>
          <w:numId w:val="50"/>
        </w:numPr>
        <w:rPr>
          <w:lang w:val="es-CR"/>
        </w:rPr>
      </w:pPr>
      <w:r>
        <w:rPr>
          <w:lang w:val="es-CR"/>
        </w:rPr>
        <w:t>Uso de inteligencia artificial en la escritura científica y procesamiento de datos</w:t>
      </w:r>
    </w:p>
    <w:p w14:paraId="67DEFADF" w14:textId="007E47C3" w:rsidR="00211276" w:rsidRPr="00876B03" w:rsidRDefault="00211276" w:rsidP="00DB2ADA">
      <w:pPr>
        <w:numPr>
          <w:ilvl w:val="0"/>
          <w:numId w:val="50"/>
        </w:numPr>
        <w:rPr>
          <w:lang w:val="es-CR"/>
        </w:rPr>
      </w:pPr>
      <w:r>
        <w:rPr>
          <w:lang w:val="es-CR"/>
        </w:rPr>
        <w:t>Otro___________________________________________________________________</w:t>
      </w:r>
    </w:p>
    <w:p w14:paraId="178EEA6E" w14:textId="77777777" w:rsidR="00876B03" w:rsidRPr="00876B03" w:rsidRDefault="00000000" w:rsidP="00876B03">
      <w:pPr>
        <w:rPr>
          <w:lang w:val="es-CR"/>
        </w:rPr>
      </w:pPr>
      <w:r>
        <w:rPr>
          <w:lang w:val="es-CR"/>
        </w:rPr>
        <w:pict w14:anchorId="455ADA37">
          <v:rect id="_x0000_i1026" style="width:0;height:.75pt" o:hralign="center" o:hrstd="t" o:hr="t" fillcolor="#a0a0a0" stroked="f"/>
        </w:pict>
      </w:r>
    </w:p>
    <w:p w14:paraId="3F319829" w14:textId="77777777" w:rsidR="00876B03" w:rsidRPr="00C448DD" w:rsidRDefault="00876B03" w:rsidP="00FD35A6"/>
    <w:sectPr w:rsidR="00876B03" w:rsidRPr="00C448DD" w:rsidSect="008C5BB3">
      <w:headerReference w:type="default" r:id="rId13"/>
      <w:pgSz w:w="11906" w:h="16838" w:code="9"/>
      <w:pgMar w:top="864" w:right="576" w:bottom="720" w:left="576" w:header="864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81E7F5" w14:textId="77777777" w:rsidR="006C74F9" w:rsidRDefault="006C74F9" w:rsidP="001A0130">
      <w:pPr>
        <w:spacing w:after="0" w:line="240" w:lineRule="auto"/>
      </w:pPr>
      <w:r>
        <w:separator/>
      </w:r>
    </w:p>
  </w:endnote>
  <w:endnote w:type="continuationSeparator" w:id="0">
    <w:p w14:paraId="2CEC9592" w14:textId="77777777" w:rsidR="006C74F9" w:rsidRDefault="006C74F9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3A4A47" w14:textId="77777777" w:rsidR="006C74F9" w:rsidRDefault="006C74F9" w:rsidP="001A0130">
      <w:pPr>
        <w:spacing w:after="0" w:line="240" w:lineRule="auto"/>
      </w:pPr>
      <w:r>
        <w:separator/>
      </w:r>
    </w:p>
  </w:footnote>
  <w:footnote w:type="continuationSeparator" w:id="0">
    <w:p w14:paraId="2E16F3B1" w14:textId="77777777" w:rsidR="006C74F9" w:rsidRDefault="006C74F9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D9CFB6" w14:textId="77777777" w:rsidR="001A0130" w:rsidRDefault="00FD35A6">
    <w:pPr>
      <w:pStyle w:val="Encabezado"/>
    </w:pPr>
    <w:r>
      <w:rPr>
        <w:noProof/>
        <w:lang w:bidi="es-ES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94EFDC7" wp14:editId="6783C74C">
              <wp:simplePos x="0" y="0"/>
              <wp:positionH relativeFrom="page">
                <wp:posOffset>68580</wp:posOffset>
              </wp:positionH>
              <wp:positionV relativeFrom="page">
                <wp:posOffset>594360</wp:posOffset>
              </wp:positionV>
              <wp:extent cx="7346696" cy="10811001"/>
              <wp:effectExtent l="0" t="0" r="6985" b="952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46696" cy="10811001"/>
                        <a:chOff x="-60977" y="38094"/>
                        <a:chExt cx="7348744" cy="10809312"/>
                      </a:xfrm>
                    </wpg:grpSpPr>
                    <wps:wsp>
                      <wps:cNvPr id="3" name="Rectángulo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-60977" y="2530911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ángulo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agen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2033" y="38094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0A6DA6" id="Grupo 26" o:spid="_x0000_s1026" alt="&quot;&quot;" style="position:absolute;margin-left:5.4pt;margin-top:46.8pt;width:578.5pt;height:851.25pt;z-index:251664384;mso-position-horizontal-relative:page;mso-position-vertical-relative:page;mso-width-relative:margin;mso-height-relative:margin" coordorigin="-609,380" coordsize="73487,108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">
              <v:rect id="Rectángulo 3" o:spid="_x0000_s1027" alt="&quot;&quot;" style="position:absolute;left:-609;top:25309;width:72876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ángulo 4" o:spid="_x0000_s1028" alt="&quot;&quot;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9" type="#_x0000_t75" alt="&quot;&quot;" style="position:absolute;left:-20;top:380;width:72897;height:12586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2DB3BD1"/>
    <w:multiLevelType w:val="hybridMultilevel"/>
    <w:tmpl w:val="22903A5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961D43"/>
    <w:multiLevelType w:val="hybridMultilevel"/>
    <w:tmpl w:val="BA92F37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805E61"/>
    <w:multiLevelType w:val="multilevel"/>
    <w:tmpl w:val="0792D8C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A027AC"/>
    <w:multiLevelType w:val="multilevel"/>
    <w:tmpl w:val="7CD2F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55267E5"/>
    <w:multiLevelType w:val="hybridMultilevel"/>
    <w:tmpl w:val="1446293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4C7274"/>
    <w:multiLevelType w:val="multilevel"/>
    <w:tmpl w:val="59102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6E93EEF"/>
    <w:multiLevelType w:val="multilevel"/>
    <w:tmpl w:val="19CAA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83460C2"/>
    <w:multiLevelType w:val="hybridMultilevel"/>
    <w:tmpl w:val="9198E5C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CD1820"/>
    <w:multiLevelType w:val="multilevel"/>
    <w:tmpl w:val="8A1E1B5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CF478D1"/>
    <w:multiLevelType w:val="hybridMultilevel"/>
    <w:tmpl w:val="737238B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CC486D"/>
    <w:multiLevelType w:val="multilevel"/>
    <w:tmpl w:val="A36AC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56A7D60"/>
    <w:multiLevelType w:val="multilevel"/>
    <w:tmpl w:val="598A7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8264C12"/>
    <w:multiLevelType w:val="hybridMultilevel"/>
    <w:tmpl w:val="144CFDD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5C6C4A"/>
    <w:multiLevelType w:val="multilevel"/>
    <w:tmpl w:val="379E0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FC0638A"/>
    <w:multiLevelType w:val="multilevel"/>
    <w:tmpl w:val="EAD8F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03F7935"/>
    <w:multiLevelType w:val="hybridMultilevel"/>
    <w:tmpl w:val="8EF60702"/>
    <w:lvl w:ilvl="0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0B8193C"/>
    <w:multiLevelType w:val="multilevel"/>
    <w:tmpl w:val="B63A6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15238E3"/>
    <w:multiLevelType w:val="multilevel"/>
    <w:tmpl w:val="366E8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86A48ED"/>
    <w:multiLevelType w:val="multilevel"/>
    <w:tmpl w:val="D12AE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8C72F39"/>
    <w:multiLevelType w:val="hybridMultilevel"/>
    <w:tmpl w:val="958A37A2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7C6AFB"/>
    <w:multiLevelType w:val="hybridMultilevel"/>
    <w:tmpl w:val="26E6C440"/>
    <w:lvl w:ilvl="0" w:tplc="79120B62">
      <w:start w:val="1"/>
      <w:numFmt w:val="decimal"/>
      <w:pStyle w:val="Listaconnme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B2641E7"/>
    <w:multiLevelType w:val="multilevel"/>
    <w:tmpl w:val="07E0955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BBE0809"/>
    <w:multiLevelType w:val="multilevel"/>
    <w:tmpl w:val="FA1EF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82427299">
    <w:abstractNumId w:val="21"/>
  </w:num>
  <w:num w:numId="2" w16cid:durableId="2017270713">
    <w:abstractNumId w:val="0"/>
  </w:num>
  <w:num w:numId="3" w16cid:durableId="839734715">
    <w:abstractNumId w:val="11"/>
  </w:num>
  <w:num w:numId="4" w16cid:durableId="1185902945">
    <w:abstractNumId w:val="11"/>
    <w:lvlOverride w:ilvl="1">
      <w:lvl w:ilvl="1">
        <w:numFmt w:val="decimal"/>
        <w:lvlText w:val="%2."/>
        <w:lvlJc w:val="left"/>
      </w:lvl>
    </w:lvlOverride>
  </w:num>
  <w:num w:numId="5" w16cid:durableId="1082071472">
    <w:abstractNumId w:val="11"/>
    <w:lvlOverride w:ilvl="1">
      <w:lvl w:ilvl="1">
        <w:numFmt w:val="decimal"/>
        <w:lvlText w:val="%2."/>
        <w:lvlJc w:val="left"/>
      </w:lvl>
    </w:lvlOverride>
  </w:num>
  <w:num w:numId="6" w16cid:durableId="1762024832">
    <w:abstractNumId w:val="11"/>
    <w:lvlOverride w:ilvl="1">
      <w:lvl w:ilvl="1">
        <w:numFmt w:val="decimal"/>
        <w:lvlText w:val="%2."/>
        <w:lvlJc w:val="left"/>
      </w:lvl>
    </w:lvlOverride>
  </w:num>
  <w:num w:numId="7" w16cid:durableId="875436474">
    <w:abstractNumId w:val="11"/>
    <w:lvlOverride w:ilvl="1">
      <w:lvl w:ilvl="1">
        <w:numFmt w:val="decimal"/>
        <w:lvlText w:val="%2."/>
        <w:lvlJc w:val="left"/>
      </w:lvl>
    </w:lvlOverride>
  </w:num>
  <w:num w:numId="8" w16cid:durableId="1538006381">
    <w:abstractNumId w:val="11"/>
    <w:lvlOverride w:ilvl="1">
      <w:lvl w:ilvl="1">
        <w:numFmt w:val="decimal"/>
        <w:lvlText w:val="%2."/>
        <w:lvlJc w:val="left"/>
      </w:lvl>
    </w:lvlOverride>
  </w:num>
  <w:num w:numId="9" w16cid:durableId="13117216">
    <w:abstractNumId w:val="11"/>
    <w:lvlOverride w:ilvl="1">
      <w:lvl w:ilvl="1">
        <w:numFmt w:val="decimal"/>
        <w:lvlText w:val="%2."/>
        <w:lvlJc w:val="left"/>
      </w:lvl>
    </w:lvlOverride>
  </w:num>
  <w:num w:numId="10" w16cid:durableId="1169633566">
    <w:abstractNumId w:val="22"/>
    <w:lvlOverride w:ilvl="0">
      <w:lvl w:ilvl="0">
        <w:numFmt w:val="decimal"/>
        <w:lvlText w:val="%1."/>
        <w:lvlJc w:val="left"/>
      </w:lvl>
    </w:lvlOverride>
  </w:num>
  <w:num w:numId="11" w16cid:durableId="1630697873">
    <w:abstractNumId w:val="22"/>
    <w:lvlOverride w:ilvl="0">
      <w:lvl w:ilvl="0">
        <w:numFmt w:val="decimal"/>
        <w:lvlText w:val="%1.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12" w16cid:durableId="216667430">
    <w:abstractNumId w:val="22"/>
    <w:lvlOverride w:ilvl="0">
      <w:lvl w:ilvl="0">
        <w:numFmt w:val="decimal"/>
        <w:lvlText w:val="%1.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13" w16cid:durableId="1595742459">
    <w:abstractNumId w:val="22"/>
    <w:lvlOverride w:ilvl="0">
      <w:lvl w:ilvl="0">
        <w:numFmt w:val="decimal"/>
        <w:lvlText w:val="%1.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14" w16cid:durableId="1836189528">
    <w:abstractNumId w:val="22"/>
    <w:lvlOverride w:ilvl="0">
      <w:lvl w:ilvl="0">
        <w:numFmt w:val="decimal"/>
        <w:lvlText w:val="%1.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15" w16cid:durableId="819031310">
    <w:abstractNumId w:val="22"/>
    <w:lvlOverride w:ilvl="0">
      <w:lvl w:ilvl="0">
        <w:numFmt w:val="decimal"/>
        <w:lvlText w:val="%1.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16" w16cid:durableId="158885570">
    <w:abstractNumId w:val="22"/>
    <w:lvlOverride w:ilvl="0">
      <w:lvl w:ilvl="0">
        <w:numFmt w:val="decimal"/>
        <w:lvlText w:val="%1."/>
        <w:lvlJc w:val="left"/>
      </w:lvl>
    </w:lvlOverride>
  </w:num>
  <w:num w:numId="17" w16cid:durableId="1170952609">
    <w:abstractNumId w:val="22"/>
    <w:lvlOverride w:ilvl="0">
      <w:lvl w:ilvl="0">
        <w:numFmt w:val="decimal"/>
        <w:lvlText w:val="%1.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18" w16cid:durableId="629627863">
    <w:abstractNumId w:val="22"/>
    <w:lvlOverride w:ilvl="0">
      <w:lvl w:ilvl="0">
        <w:numFmt w:val="decimal"/>
        <w:lvlText w:val="%1.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19" w16cid:durableId="261037989">
    <w:abstractNumId w:val="22"/>
    <w:lvlOverride w:ilvl="0">
      <w:lvl w:ilvl="0">
        <w:numFmt w:val="decimal"/>
        <w:lvlText w:val="%1.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20" w16cid:durableId="262494305">
    <w:abstractNumId w:val="22"/>
    <w:lvlOverride w:ilvl="0">
      <w:lvl w:ilvl="0">
        <w:numFmt w:val="decimal"/>
        <w:lvlText w:val="%1.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21" w16cid:durableId="1338388883">
    <w:abstractNumId w:val="22"/>
    <w:lvlOverride w:ilvl="0">
      <w:lvl w:ilvl="0">
        <w:numFmt w:val="decimal"/>
        <w:lvlText w:val="%1.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22" w16cid:durableId="1269197645">
    <w:abstractNumId w:val="22"/>
    <w:lvlOverride w:ilvl="0">
      <w:lvl w:ilvl="0">
        <w:numFmt w:val="decimal"/>
        <w:lvlText w:val="%1."/>
        <w:lvlJc w:val="left"/>
      </w:lvl>
    </w:lvlOverride>
  </w:num>
  <w:num w:numId="23" w16cid:durableId="757945064">
    <w:abstractNumId w:val="22"/>
    <w:lvlOverride w:ilvl="0">
      <w:lvl w:ilvl="0">
        <w:numFmt w:val="decimal"/>
        <w:lvlText w:val="%1.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24" w16cid:durableId="1998802510">
    <w:abstractNumId w:val="3"/>
    <w:lvlOverride w:ilvl="0">
      <w:lvl w:ilvl="0">
        <w:numFmt w:val="decimal"/>
        <w:lvlText w:val="%1."/>
        <w:lvlJc w:val="left"/>
      </w:lvl>
    </w:lvlOverride>
  </w:num>
  <w:num w:numId="25" w16cid:durableId="885675727">
    <w:abstractNumId w:val="3"/>
    <w:lvlOverride w:ilvl="0">
      <w:lvl w:ilvl="0">
        <w:numFmt w:val="decimal"/>
        <w:lvlText w:val="%1.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26" w16cid:durableId="193424312">
    <w:abstractNumId w:val="3"/>
    <w:lvlOverride w:ilvl="0">
      <w:lvl w:ilvl="0">
        <w:numFmt w:val="decimal"/>
        <w:lvlText w:val="%1.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27" w16cid:durableId="254168787">
    <w:abstractNumId w:val="3"/>
    <w:lvlOverride w:ilvl="0">
      <w:lvl w:ilvl="0">
        <w:numFmt w:val="decimal"/>
        <w:lvlText w:val="%1.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28" w16cid:durableId="708335626">
    <w:abstractNumId w:val="3"/>
    <w:lvlOverride w:ilvl="0">
      <w:lvl w:ilvl="0">
        <w:numFmt w:val="decimal"/>
        <w:lvlText w:val="%1.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29" w16cid:durableId="185870528">
    <w:abstractNumId w:val="3"/>
    <w:lvlOverride w:ilvl="0">
      <w:lvl w:ilvl="0">
        <w:numFmt w:val="decimal"/>
        <w:lvlText w:val="%1."/>
        <w:lvlJc w:val="left"/>
      </w:lvl>
    </w:lvlOverride>
  </w:num>
  <w:num w:numId="30" w16cid:durableId="1841458261">
    <w:abstractNumId w:val="3"/>
    <w:lvlOverride w:ilvl="0">
      <w:lvl w:ilvl="0">
        <w:numFmt w:val="decimal"/>
        <w:lvlText w:val="%1.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31" w16cid:durableId="1891115460">
    <w:abstractNumId w:val="3"/>
    <w:lvlOverride w:ilvl="0">
      <w:lvl w:ilvl="0">
        <w:numFmt w:val="decimal"/>
        <w:lvlText w:val="%1.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32" w16cid:durableId="1587763570">
    <w:abstractNumId w:val="3"/>
    <w:lvlOverride w:ilvl="0">
      <w:lvl w:ilvl="0">
        <w:numFmt w:val="decimal"/>
        <w:lvlText w:val="%1.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33" w16cid:durableId="1978025261">
    <w:abstractNumId w:val="3"/>
    <w:lvlOverride w:ilvl="0">
      <w:lvl w:ilvl="0">
        <w:numFmt w:val="decimal"/>
        <w:lvlText w:val="%1.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34" w16cid:durableId="311494789">
    <w:abstractNumId w:val="3"/>
    <w:lvlOverride w:ilvl="0">
      <w:lvl w:ilvl="0">
        <w:numFmt w:val="decimal"/>
        <w:lvlText w:val="%1."/>
        <w:lvlJc w:val="left"/>
      </w:lvl>
    </w:lvlOverride>
  </w:num>
  <w:num w:numId="35" w16cid:durableId="723605086">
    <w:abstractNumId w:val="3"/>
    <w:lvlOverride w:ilvl="0">
      <w:lvl w:ilvl="0">
        <w:numFmt w:val="decimal"/>
        <w:lvlText w:val="%1.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36" w16cid:durableId="1830174975">
    <w:abstractNumId w:val="9"/>
    <w:lvlOverride w:ilvl="0">
      <w:lvl w:ilvl="0">
        <w:numFmt w:val="decimal"/>
        <w:lvlText w:val="%1."/>
        <w:lvlJc w:val="left"/>
      </w:lvl>
    </w:lvlOverride>
  </w:num>
  <w:num w:numId="37" w16cid:durableId="986471348">
    <w:abstractNumId w:val="9"/>
    <w:lvlOverride w:ilvl="0">
      <w:lvl w:ilvl="0">
        <w:numFmt w:val="decimal"/>
        <w:lvlText w:val="%1.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38" w16cid:durableId="1065568483">
    <w:abstractNumId w:val="9"/>
    <w:lvlOverride w:ilvl="0">
      <w:lvl w:ilvl="0">
        <w:numFmt w:val="decimal"/>
        <w:lvlText w:val="%1.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39" w16cid:durableId="432169490">
    <w:abstractNumId w:val="9"/>
    <w:lvlOverride w:ilvl="0">
      <w:lvl w:ilvl="0">
        <w:numFmt w:val="decimal"/>
        <w:lvlText w:val="%1."/>
        <w:lvlJc w:val="left"/>
      </w:lvl>
    </w:lvlOverride>
  </w:num>
  <w:num w:numId="40" w16cid:durableId="1256474693">
    <w:abstractNumId w:val="9"/>
    <w:lvlOverride w:ilvl="0">
      <w:lvl w:ilvl="0">
        <w:numFmt w:val="decimal"/>
        <w:lvlText w:val="%1.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41" w16cid:durableId="1390349470">
    <w:abstractNumId w:val="9"/>
    <w:lvlOverride w:ilvl="0">
      <w:lvl w:ilvl="0">
        <w:numFmt w:val="decimal"/>
        <w:lvlText w:val="%1.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42" w16cid:durableId="114178974">
    <w:abstractNumId w:val="9"/>
    <w:lvlOverride w:ilvl="0">
      <w:lvl w:ilvl="0">
        <w:numFmt w:val="decimal"/>
        <w:lvlText w:val="%1.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43" w16cid:durableId="172766237">
    <w:abstractNumId w:val="9"/>
    <w:lvlOverride w:ilvl="0">
      <w:lvl w:ilvl="0">
        <w:numFmt w:val="decimal"/>
        <w:lvlText w:val="%1.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44" w16cid:durableId="65688660">
    <w:abstractNumId w:val="16"/>
  </w:num>
  <w:num w:numId="45" w16cid:durableId="1294091701">
    <w:abstractNumId w:val="20"/>
  </w:num>
  <w:num w:numId="46" w16cid:durableId="1801725455">
    <w:abstractNumId w:val="8"/>
  </w:num>
  <w:num w:numId="47" w16cid:durableId="886528009">
    <w:abstractNumId w:val="5"/>
  </w:num>
  <w:num w:numId="48" w16cid:durableId="937099819">
    <w:abstractNumId w:val="13"/>
  </w:num>
  <w:num w:numId="49" w16cid:durableId="1565871821">
    <w:abstractNumId w:val="10"/>
  </w:num>
  <w:num w:numId="50" w16cid:durableId="1305312154">
    <w:abstractNumId w:val="2"/>
  </w:num>
  <w:num w:numId="51" w16cid:durableId="400753961">
    <w:abstractNumId w:val="23"/>
  </w:num>
  <w:num w:numId="52" w16cid:durableId="1658874027">
    <w:abstractNumId w:val="4"/>
  </w:num>
  <w:num w:numId="53" w16cid:durableId="1716737235">
    <w:abstractNumId w:val="7"/>
  </w:num>
  <w:num w:numId="54" w16cid:durableId="766969724">
    <w:abstractNumId w:val="15"/>
  </w:num>
  <w:num w:numId="55" w16cid:durableId="761266948">
    <w:abstractNumId w:val="12"/>
  </w:num>
  <w:num w:numId="56" w16cid:durableId="1192911851">
    <w:abstractNumId w:val="18"/>
  </w:num>
  <w:num w:numId="57" w16cid:durableId="1678968020">
    <w:abstractNumId w:val="17"/>
  </w:num>
  <w:num w:numId="58" w16cid:durableId="1849832191">
    <w:abstractNumId w:val="14"/>
  </w:num>
  <w:num w:numId="59" w16cid:durableId="969092815">
    <w:abstractNumId w:val="6"/>
  </w:num>
  <w:num w:numId="60" w16cid:durableId="2060201726">
    <w:abstractNumId w:val="19"/>
  </w:num>
  <w:num w:numId="61" w16cid:durableId="6224660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01056B"/>
    <w:rsid w:val="0001056B"/>
    <w:rsid w:val="00023A1B"/>
    <w:rsid w:val="00035127"/>
    <w:rsid w:val="00050CC8"/>
    <w:rsid w:val="001402F0"/>
    <w:rsid w:val="001A0130"/>
    <w:rsid w:val="00211276"/>
    <w:rsid w:val="00232876"/>
    <w:rsid w:val="00267116"/>
    <w:rsid w:val="002F58E0"/>
    <w:rsid w:val="00355DEE"/>
    <w:rsid w:val="003B49EC"/>
    <w:rsid w:val="003D55FB"/>
    <w:rsid w:val="00402433"/>
    <w:rsid w:val="00486B15"/>
    <w:rsid w:val="004B47A9"/>
    <w:rsid w:val="004F0368"/>
    <w:rsid w:val="005A20B8"/>
    <w:rsid w:val="005E6FA8"/>
    <w:rsid w:val="0064362E"/>
    <w:rsid w:val="006662D2"/>
    <w:rsid w:val="00687CFB"/>
    <w:rsid w:val="00696B6E"/>
    <w:rsid w:val="006A5F0E"/>
    <w:rsid w:val="006C28FD"/>
    <w:rsid w:val="006C74F9"/>
    <w:rsid w:val="00741312"/>
    <w:rsid w:val="007718C6"/>
    <w:rsid w:val="00790F6A"/>
    <w:rsid w:val="008045C5"/>
    <w:rsid w:val="00834E9C"/>
    <w:rsid w:val="00835F7E"/>
    <w:rsid w:val="00865BD2"/>
    <w:rsid w:val="00866BB6"/>
    <w:rsid w:val="00872D54"/>
    <w:rsid w:val="00876B03"/>
    <w:rsid w:val="008C3F5F"/>
    <w:rsid w:val="008C5BB3"/>
    <w:rsid w:val="009E70CA"/>
    <w:rsid w:val="00AE22AA"/>
    <w:rsid w:val="00B27348"/>
    <w:rsid w:val="00BA66C3"/>
    <w:rsid w:val="00C448DD"/>
    <w:rsid w:val="00C71D35"/>
    <w:rsid w:val="00C74756"/>
    <w:rsid w:val="00C867CA"/>
    <w:rsid w:val="00CB16D2"/>
    <w:rsid w:val="00CD05DC"/>
    <w:rsid w:val="00CD5B0D"/>
    <w:rsid w:val="00D7411C"/>
    <w:rsid w:val="00D803A4"/>
    <w:rsid w:val="00DA00C6"/>
    <w:rsid w:val="00DB2ADA"/>
    <w:rsid w:val="00DB3723"/>
    <w:rsid w:val="00DC1831"/>
    <w:rsid w:val="00DD456A"/>
    <w:rsid w:val="00E076A7"/>
    <w:rsid w:val="00E27424"/>
    <w:rsid w:val="00E3286D"/>
    <w:rsid w:val="00E413DD"/>
    <w:rsid w:val="00F40180"/>
    <w:rsid w:val="00F53FDC"/>
    <w:rsid w:val="00F6470E"/>
    <w:rsid w:val="00FA3EB3"/>
    <w:rsid w:val="00FC4E26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B3AAF68"/>
  <w15:chartTrackingRefBased/>
  <w15:docId w15:val="{DD67D1D0-C473-4F0A-BA10-86CEA68C0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5A6"/>
  </w:style>
  <w:style w:type="paragraph" w:styleId="Ttulo1">
    <w:name w:val="heading 1"/>
    <w:basedOn w:val="Normal"/>
    <w:next w:val="Normal"/>
    <w:link w:val="Ttulo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B16D2"/>
  </w:style>
  <w:style w:type="paragraph" w:styleId="Piedepgina">
    <w:name w:val="footer"/>
    <w:basedOn w:val="Normal"/>
    <w:link w:val="Piedepgina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Web"/>
    <w:next w:val="Normal"/>
    <w:link w:val="TtuloCar"/>
    <w:uiPriority w:val="10"/>
    <w:qFormat/>
    <w:rsid w:val="00C448D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50"/>
      <w:szCs w:val="60"/>
    </w:rPr>
  </w:style>
  <w:style w:type="character" w:customStyle="1" w:styleId="TtuloCar">
    <w:name w:val="Título Car"/>
    <w:basedOn w:val="Fuentedeprrafopredeter"/>
    <w:link w:val="Ttulo"/>
    <w:uiPriority w:val="10"/>
    <w:rsid w:val="00C448DD"/>
    <w:rPr>
      <w:rFonts w:ascii="Constantia" w:eastAsia="Times New Roman" w:hAnsi="Constantia" w:cs="Times New Roman"/>
      <w:b/>
      <w:bCs/>
      <w:color w:val="FFFFFF"/>
      <w:sz w:val="50"/>
      <w:szCs w:val="60"/>
    </w:rPr>
  </w:style>
  <w:style w:type="character" w:styleId="Textodelmarcadordeposicin">
    <w:name w:val="Placeholder Text"/>
    <w:basedOn w:val="Fuentedeprrafopredeter"/>
    <w:uiPriority w:val="99"/>
    <w:semiHidden/>
    <w:rsid w:val="00E3286D"/>
    <w:rPr>
      <w:color w:val="808080"/>
    </w:rPr>
  </w:style>
  <w:style w:type="paragraph" w:styleId="Listaconnme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nfasis">
    <w:name w:val="Emphasis"/>
    <w:basedOn w:val="Fuentedeprrafopredeter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ampo">
    <w:name w:val="Campo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Firma">
    <w:name w:val="Signature"/>
    <w:basedOn w:val="Normal"/>
    <w:link w:val="Firma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FirmaCar">
    <w:name w:val="Firma Car"/>
    <w:basedOn w:val="Fuentedeprrafopredeter"/>
    <w:link w:val="Firma"/>
    <w:uiPriority w:val="99"/>
    <w:rsid w:val="00CB16D2"/>
    <w:rPr>
      <w:sz w:val="18"/>
    </w:rPr>
  </w:style>
  <w:style w:type="paragraph" w:styleId="Sinespaciado">
    <w:name w:val="No Spacing"/>
    <w:uiPriority w:val="1"/>
    <w:qFormat/>
    <w:rsid w:val="00696B6E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Etiquetas">
    <w:name w:val="Etiquetas"/>
    <w:basedOn w:val="Normal"/>
    <w:qFormat/>
    <w:rsid w:val="00FD35A6"/>
    <w:pPr>
      <w:spacing w:after="0"/>
    </w:pPr>
    <w:rPr>
      <w:sz w:val="18"/>
    </w:rPr>
  </w:style>
  <w:style w:type="table" w:customStyle="1" w:styleId="Horariosdeoficina">
    <w:name w:val="Horarios de oficina"/>
    <w:basedOn w:val="Tabla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character" w:styleId="Fuerte">
    <w:name w:val="Strong"/>
    <w:basedOn w:val="Fuentedeprrafopredeter"/>
    <w:uiPriority w:val="22"/>
    <w:qFormat/>
    <w:rsid w:val="0001056B"/>
    <w:rPr>
      <w:b/>
      <w:bCs/>
    </w:rPr>
  </w:style>
  <w:style w:type="character" w:customStyle="1" w:styleId="t286pc">
    <w:name w:val="t286pc"/>
    <w:basedOn w:val="Fuentedeprrafopredeter"/>
    <w:rsid w:val="000105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ALLY\AppData\Roaming\Microsoft\Templates\Formulario%20de%20actualizaci&#243;n%20de%20cl&#237;nica%20sanitaria.dotx" TargetMode="External"/></Relationship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actualización de clínica sanitaria</Template>
  <TotalTime>0</TotalTime>
  <Pages>3</Pages>
  <Words>394</Words>
  <Characters>2448</Characters>
  <Application>Microsoft Office Word</Application>
  <DocSecurity>0</DocSecurity>
  <Lines>90</Lines>
  <Paragraphs>74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MAGALLY</dc:creator>
  <cp:keywords/>
  <dc:description/>
  <cp:lastModifiedBy>Magalli del Carmen Morales Ramírez</cp:lastModifiedBy>
  <cp:revision>2</cp:revision>
  <dcterms:created xsi:type="dcterms:W3CDTF">2026-02-06T14:14:00Z</dcterms:created>
  <dcterms:modified xsi:type="dcterms:W3CDTF">2026-02-06T14:14:00Z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